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8134D">
      <w:pPr>
        <w:spacing w:before="0" w:after="0" w:line="560" w:lineRule="exact"/>
        <w:ind w:firstLine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/>
          <w:sz w:val="28"/>
          <w:szCs w:val="28"/>
        </w:rPr>
        <w:t>附件1</w:t>
      </w:r>
    </w:p>
    <w:p w14:paraId="17F6D12F">
      <w:pPr>
        <w:spacing w:before="0" w:after="160" w:line="560" w:lineRule="exact"/>
        <w:ind w:firstLine="0"/>
        <w:jc w:val="center"/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帧藏心声·影见青春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lang w:val="en-US" w:eastAsia="zh-CN"/>
        </w:rPr>
        <w:t>”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校园心理题材短片/微电影征集大赛</w:t>
      </w:r>
    </w:p>
    <w:p w14:paraId="292F2473">
      <w:pPr>
        <w:spacing w:before="0" w:after="160" w:line="560" w:lineRule="exact"/>
        <w:ind w:firstLine="0"/>
        <w:jc w:val="center"/>
        <w:rPr>
          <w:rFonts w:hint="eastAsia" w:ascii="方正仿宋_GB2312" w:hAnsi="方正仿宋_GB2312" w:eastAsia="方正仿宋_GB2312" w:cs="方正仿宋_GB2312"/>
          <w:b/>
          <w:bCs w:val="0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报名表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6476"/>
      </w:tblGrid>
      <w:tr w14:paraId="3ACBB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vAlign w:val="center"/>
          </w:tcPr>
          <w:p w14:paraId="17A19BDA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6476" w:type="dxa"/>
            <w:vAlign w:val="center"/>
          </w:tcPr>
          <w:p w14:paraId="4342D909">
            <w:pPr>
              <w:spacing w:before="40" w:after="40" w:line="240" w:lineRule="auto"/>
              <w:ind w:firstLine="0"/>
              <w:jc w:val="left"/>
            </w:pPr>
          </w:p>
        </w:tc>
      </w:tr>
      <w:tr w14:paraId="7C36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vAlign w:val="center"/>
          </w:tcPr>
          <w:p w14:paraId="435E1ED4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参赛类别</w:t>
            </w:r>
          </w:p>
        </w:tc>
        <w:tc>
          <w:tcPr>
            <w:tcW w:w="6476" w:type="dxa"/>
            <w:vAlign w:val="center"/>
          </w:tcPr>
          <w:p w14:paraId="7B1BB17C">
            <w:pPr>
              <w:spacing w:before="40" w:after="40" w:line="240" w:lineRule="auto"/>
              <w:ind w:firstLine="0"/>
              <w:jc w:val="left"/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 xml:space="preserve">□心理科普短片类（3-5min）    </w:t>
            </w:r>
          </w:p>
          <w:p w14:paraId="2EFC439E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□心理微电影类（5-15min）</w:t>
            </w:r>
          </w:p>
        </w:tc>
      </w:tr>
      <w:tr w14:paraId="0A103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vAlign w:val="center"/>
          </w:tcPr>
          <w:p w14:paraId="6A3CFF62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作品时长</w:t>
            </w:r>
          </w:p>
        </w:tc>
        <w:tc>
          <w:tcPr>
            <w:tcW w:w="6476" w:type="dxa"/>
            <w:vAlign w:val="center"/>
          </w:tcPr>
          <w:p w14:paraId="36C928B7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　　　　分　　　　秒</w:t>
            </w:r>
          </w:p>
        </w:tc>
      </w:tr>
      <w:tr w14:paraId="7998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vAlign w:val="center"/>
          </w:tcPr>
          <w:p w14:paraId="384C942D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  <w:lang w:val="en-US" w:eastAsia="zh-CN"/>
              </w:rPr>
              <w:t>团队名称</w:t>
            </w:r>
          </w:p>
        </w:tc>
        <w:tc>
          <w:tcPr>
            <w:tcW w:w="6476" w:type="dxa"/>
            <w:vAlign w:val="center"/>
          </w:tcPr>
          <w:p w14:paraId="5162D340">
            <w:pPr>
              <w:spacing w:before="40" w:after="40" w:line="240" w:lineRule="auto"/>
              <w:ind w:firstLine="0"/>
              <w:jc w:val="left"/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</w:pPr>
          </w:p>
        </w:tc>
      </w:tr>
      <w:tr w14:paraId="5E3AF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vAlign w:val="center"/>
          </w:tcPr>
          <w:p w14:paraId="598B3AD7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主创负责人</w:t>
            </w:r>
          </w:p>
        </w:tc>
        <w:tc>
          <w:tcPr>
            <w:tcW w:w="6476" w:type="dxa"/>
            <w:vAlign w:val="center"/>
          </w:tcPr>
          <w:p w14:paraId="1792E87D">
            <w:pPr>
              <w:spacing w:before="40" w:after="40" w:line="240" w:lineRule="auto"/>
              <w:ind w:firstLine="0"/>
              <w:jc w:val="both"/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姓名：                           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联系电话：　　</w:t>
            </w:r>
          </w:p>
          <w:p w14:paraId="6A7B5F9F">
            <w:pPr>
              <w:spacing w:before="40" w:after="4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学号：　　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学院专业：</w:t>
            </w:r>
          </w:p>
        </w:tc>
      </w:tr>
      <w:tr w14:paraId="066E9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2141" w:type="dxa"/>
            <w:vAlign w:val="center"/>
          </w:tcPr>
          <w:p w14:paraId="496D8C7A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团队成员</w:t>
            </w:r>
          </w:p>
          <w:p w14:paraId="2CD039CD">
            <w:pPr>
              <w:spacing w:before="40" w:after="40" w:line="240" w:lineRule="auto"/>
              <w:ind w:firstLine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  <w:lang w:val="en-US" w:eastAsia="zh-CN"/>
              </w:rPr>
              <w:t>不超过10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人）</w:t>
            </w:r>
          </w:p>
        </w:tc>
        <w:tc>
          <w:tcPr>
            <w:tcW w:w="6476" w:type="dxa"/>
            <w:vAlign w:val="center"/>
          </w:tcPr>
          <w:p w14:paraId="69629462">
            <w:pPr>
              <w:numPr>
                <w:ilvl w:val="0"/>
                <w:numId w:val="7"/>
              </w:num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姓名：　　　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学号：　　　学院专业：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姓名：　　　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学号：　　　学院专业：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3.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姓名：　　　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学号：　　　学院专业：</w:t>
            </w:r>
          </w:p>
          <w:p w14:paraId="584D406F">
            <w:pPr>
              <w:numPr>
                <w:numId w:val="0"/>
              </w:numPr>
              <w:spacing w:before="40" w:after="40" w:line="240" w:lineRule="auto"/>
              <w:jc w:val="left"/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eastAsia="zh-CN"/>
              </w:rPr>
              <w:t>……</w:t>
            </w:r>
          </w:p>
        </w:tc>
      </w:tr>
      <w:tr w14:paraId="57A7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2141" w:type="dxa"/>
            <w:vAlign w:val="center"/>
          </w:tcPr>
          <w:p w14:paraId="3EF5D88A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指导教师</w:t>
            </w:r>
          </w:p>
        </w:tc>
        <w:tc>
          <w:tcPr>
            <w:tcW w:w="6476" w:type="dxa"/>
            <w:vAlign w:val="center"/>
          </w:tcPr>
          <w:p w14:paraId="3F6E92D8">
            <w:pPr>
              <w:spacing w:before="40" w:after="40" w:line="240" w:lineRule="auto"/>
              <w:ind w:firstLine="0"/>
              <w:jc w:val="left"/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姓名：　　　　单位</w:t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szCs w:val="28"/>
                <w:lang w:val="en-US" w:eastAsia="zh-CN"/>
              </w:rPr>
              <w:t>及职务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：　　　</w:t>
            </w:r>
          </w:p>
          <w:p w14:paraId="1280C151">
            <w:pPr>
              <w:spacing w:before="40" w:after="4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  <w:szCs w:val="28"/>
              </w:rPr>
              <w:t>联系电话：</w:t>
            </w:r>
          </w:p>
        </w:tc>
      </w:tr>
      <w:tr w14:paraId="0CB4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2141" w:type="dxa"/>
            <w:vAlign w:val="center"/>
          </w:tcPr>
          <w:p w14:paraId="21F9B05C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作品简介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（300字以内）</w:t>
            </w:r>
          </w:p>
        </w:tc>
        <w:tc>
          <w:tcPr>
            <w:tcW w:w="6476" w:type="dxa"/>
            <w:vAlign w:val="center"/>
          </w:tcPr>
          <w:p w14:paraId="40A1A464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（简述故事梗概/科普主题、想表达的心理内核）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</w:p>
        </w:tc>
      </w:tr>
      <w:tr w14:paraId="5E6D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2141" w:type="dxa"/>
            <w:vAlign w:val="center"/>
          </w:tcPr>
          <w:p w14:paraId="05C2EF79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AI使用说明</w:t>
            </w:r>
          </w:p>
        </w:tc>
        <w:tc>
          <w:tcPr>
            <w:tcW w:w="6476" w:type="dxa"/>
            <w:vAlign w:val="center"/>
          </w:tcPr>
          <w:p w14:paraId="0ACC0702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是否使用AI辅助创作：□是　□否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使用工具：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应用范围（画面/配音/脚本/剪辑等）：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AI生成内容大致占比：</w:t>
            </w:r>
          </w:p>
        </w:tc>
      </w:tr>
      <w:tr w14:paraId="6CE6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vAlign w:val="center"/>
          </w:tcPr>
          <w:p w14:paraId="231FB36C">
            <w:pPr>
              <w:spacing w:before="40" w:after="40" w:line="240" w:lineRule="auto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主创确认签字</w:t>
            </w:r>
          </w:p>
        </w:tc>
        <w:tc>
          <w:tcPr>
            <w:tcW w:w="6476" w:type="dxa"/>
            <w:vAlign w:val="center"/>
          </w:tcPr>
          <w:p w14:paraId="313A3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负责人签字：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br w:type="textWrapping"/>
            </w: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  <w:t xml:space="preserve">                                                      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日期：</w:t>
            </w:r>
          </w:p>
        </w:tc>
      </w:tr>
    </w:tbl>
    <w:p w14:paraId="2DF01D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firstLine="561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_GB2312"/>
          <w:b w:val="0"/>
          <w:color w:val="000000"/>
          <w:sz w:val="28"/>
        </w:rPr>
        <w:t>提交说明：本表电子版随作品一并提交；如为多人团队，承诺书需全体成员签字后扫描</w:t>
      </w:r>
      <w:r>
        <w:rPr>
          <w:rFonts w:hint="eastAsia" w:ascii="Times New Roman" w:hAnsi="Times New Roman" w:eastAsia="仿宋_GB2312"/>
          <w:b w:val="0"/>
          <w:color w:val="000000"/>
          <w:sz w:val="28"/>
          <w:lang w:val="en-US" w:eastAsia="zh-CN"/>
        </w:rPr>
        <w:t>提交pdf版</w:t>
      </w:r>
      <w:bookmarkStart w:id="0" w:name="_GoBack"/>
      <w:bookmarkEnd w:id="0"/>
      <w:r>
        <w:rPr>
          <w:rFonts w:ascii="Times New Roman" w:hAnsi="Times New Roman" w:eastAsia="仿宋_GB2312"/>
          <w:b w:val="0"/>
          <w:color w:val="000000"/>
          <w:sz w:val="28"/>
        </w:rPr>
        <w:t>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2743F35-02BD-4913-A3F6-3623A83E7C9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181A3C02-20B2-46EF-9270-4CD08FF538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6A2A768-96BF-4083-8B0D-07F3F4027271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87E827"/>
    <w:multiLevelType w:val="singleLevel"/>
    <w:tmpl w:val="CE87E82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923B88"/>
    <w:rsid w:val="02B32C00"/>
    <w:rsid w:val="046B5540"/>
    <w:rsid w:val="0CB36577"/>
    <w:rsid w:val="101D1201"/>
    <w:rsid w:val="15023C9F"/>
    <w:rsid w:val="16DF591A"/>
    <w:rsid w:val="181D494B"/>
    <w:rsid w:val="19957EFB"/>
    <w:rsid w:val="20032679"/>
    <w:rsid w:val="20062169"/>
    <w:rsid w:val="23D8675A"/>
    <w:rsid w:val="242642F0"/>
    <w:rsid w:val="2E6220A7"/>
    <w:rsid w:val="2F8D6403"/>
    <w:rsid w:val="34C44675"/>
    <w:rsid w:val="405D45E5"/>
    <w:rsid w:val="41994793"/>
    <w:rsid w:val="42426BD9"/>
    <w:rsid w:val="486863EE"/>
    <w:rsid w:val="51DA6B07"/>
    <w:rsid w:val="535367A5"/>
    <w:rsid w:val="55621614"/>
    <w:rsid w:val="61113EEE"/>
    <w:rsid w:val="65085608"/>
    <w:rsid w:val="6A6D1720"/>
    <w:rsid w:val="70BD7BEF"/>
    <w:rsid w:val="7C354ADD"/>
    <w:rsid w:val="7E7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313</Characters>
  <Lines>0</Lines>
  <Paragraphs>0</Paragraphs>
  <TotalTime>1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周严谨</cp:lastModifiedBy>
  <dcterms:modified xsi:type="dcterms:W3CDTF">2026-10-21T05:44:21Z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eyJoZGlkIjoiYzQ0ZWRmZDQxNTc1MGRiYTlmYjA3OTMyZWFhMzkyYjUiLCJ1c2VySWQiOiIyNzY1NDM3MjQifQ==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8ABF87590D9748498588828BC754EFD3_13</vt:lpwstr>
  </property>
</Properties>
</file>